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4857,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4857,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10:05:44.600;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10:05:44.600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